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0A0" w:firstRow="1" w:lastRow="0" w:firstColumn="1" w:lastColumn="0" w:noHBand="0" w:noVBand="0"/>
      </w:tblPr>
      <w:tblGrid>
        <w:gridCol w:w="4213"/>
        <w:gridCol w:w="5136"/>
      </w:tblGrid>
      <w:tr w:rsidR="00B43BB6" w:rsidRPr="00824DED" w:rsidTr="006C6E93">
        <w:tc>
          <w:tcPr>
            <w:tcW w:w="5093" w:type="dxa"/>
          </w:tcPr>
          <w:p w:rsidR="00B43BB6" w:rsidRPr="00824DED" w:rsidRDefault="00B43BB6" w:rsidP="00BC273A">
            <w:pPr>
              <w:contextualSpacing/>
              <w:rPr>
                <w:lang w:val="uk-UA"/>
              </w:rPr>
            </w:pPr>
          </w:p>
        </w:tc>
        <w:tc>
          <w:tcPr>
            <w:tcW w:w="4246" w:type="dxa"/>
          </w:tcPr>
          <w:p w:rsidR="000D1DF8" w:rsidRPr="000D1DF8" w:rsidRDefault="000D1DF8" w:rsidP="000D1DF8">
            <w:pPr>
              <w:contextualSpacing/>
              <w:rPr>
                <w:lang w:val="uk-UA"/>
              </w:rPr>
            </w:pPr>
            <w:r>
              <w:rPr>
                <w:lang w:val="uk-UA"/>
              </w:rPr>
              <w:t xml:space="preserve">До суду </w:t>
            </w:r>
            <w:r w:rsidRPr="000D1DF8">
              <w:rPr>
                <w:lang w:val="uk-UA"/>
              </w:rPr>
              <w:t>_________________________________ _________________________________________</w:t>
            </w:r>
          </w:p>
          <w:p w:rsidR="000D1DF8" w:rsidRPr="000D1DF8" w:rsidRDefault="000D1DF8" w:rsidP="000D1DF8">
            <w:pPr>
              <w:contextualSpacing/>
              <w:jc w:val="center"/>
              <w:rPr>
                <w:sz w:val="22"/>
                <w:lang w:val="uk-UA"/>
              </w:rPr>
            </w:pPr>
            <w:r w:rsidRPr="000D1DF8">
              <w:rPr>
                <w:sz w:val="22"/>
                <w:lang w:val="uk-UA"/>
              </w:rPr>
              <w:t>(найменування суду)</w:t>
            </w:r>
          </w:p>
          <w:p w:rsidR="000D1DF8" w:rsidRPr="000D1DF8" w:rsidRDefault="000D1DF8" w:rsidP="000D1DF8">
            <w:pPr>
              <w:contextualSpacing/>
              <w:rPr>
                <w:lang w:val="uk-UA"/>
              </w:rPr>
            </w:pPr>
          </w:p>
          <w:p w:rsidR="000D1DF8" w:rsidRPr="000D1DF8" w:rsidRDefault="000D1DF8" w:rsidP="000D1DF8">
            <w:pPr>
              <w:contextualSpacing/>
              <w:rPr>
                <w:lang w:val="uk-UA"/>
              </w:rPr>
            </w:pPr>
            <w:r w:rsidRPr="000D1DF8">
              <w:rPr>
                <w:lang w:val="uk-UA"/>
              </w:rPr>
              <w:t>Суддя: __________________________________</w:t>
            </w:r>
          </w:p>
          <w:p w:rsidR="000D1DF8" w:rsidRPr="000D1DF8" w:rsidRDefault="000D1DF8" w:rsidP="000D1DF8">
            <w:pPr>
              <w:contextualSpacing/>
              <w:rPr>
                <w:lang w:val="uk-UA"/>
              </w:rPr>
            </w:pPr>
            <w:r w:rsidRPr="000D1DF8">
              <w:rPr>
                <w:lang w:val="uk-UA"/>
              </w:rPr>
              <w:t>Справа: _________________________________</w:t>
            </w:r>
          </w:p>
          <w:p w:rsidR="000D1DF8" w:rsidRPr="000D1DF8" w:rsidRDefault="000D1DF8" w:rsidP="000D1DF8">
            <w:pPr>
              <w:contextualSpacing/>
              <w:rPr>
                <w:lang w:val="uk-UA"/>
              </w:rPr>
            </w:pPr>
            <w:r w:rsidRPr="000D1DF8">
              <w:rPr>
                <w:lang w:val="uk-UA"/>
              </w:rPr>
              <w:t xml:space="preserve"> </w:t>
            </w:r>
          </w:p>
          <w:p w:rsidR="000D1DF8" w:rsidRDefault="00F45668" w:rsidP="000D1DF8">
            <w:pPr>
              <w:contextualSpacing/>
              <w:rPr>
                <w:lang w:val="uk-UA"/>
              </w:rPr>
            </w:pPr>
            <w:r>
              <w:rPr>
                <w:lang w:val="uk-UA"/>
              </w:rPr>
              <w:t>Заявник</w:t>
            </w:r>
            <w:r w:rsidR="000D1DF8">
              <w:rPr>
                <w:lang w:val="uk-UA"/>
              </w:rPr>
              <w:t>: ____________</w:t>
            </w:r>
            <w:r w:rsidR="000D1DF8" w:rsidRPr="000D1DF8">
              <w:rPr>
                <w:lang w:val="uk-UA"/>
              </w:rPr>
              <w:t>__________</w:t>
            </w:r>
            <w:r>
              <w:rPr>
                <w:lang w:val="uk-UA"/>
              </w:rPr>
              <w:t>__________</w:t>
            </w:r>
          </w:p>
          <w:p w:rsidR="000D1DF8" w:rsidRPr="000D1DF8" w:rsidRDefault="000D1DF8" w:rsidP="000D1DF8">
            <w:pPr>
              <w:contextualSpacing/>
              <w:rPr>
                <w:lang w:val="uk-UA"/>
              </w:rPr>
            </w:pPr>
            <w:r>
              <w:rPr>
                <w:lang w:val="uk-UA"/>
              </w:rPr>
              <w:t>________________________________________</w:t>
            </w:r>
          </w:p>
          <w:p w:rsidR="000D1DF8" w:rsidRPr="000D1DF8" w:rsidRDefault="000D1DF8" w:rsidP="000D1DF8">
            <w:pPr>
              <w:contextualSpacing/>
              <w:jc w:val="center"/>
              <w:rPr>
                <w:sz w:val="22"/>
                <w:lang w:val="uk-UA"/>
              </w:rPr>
            </w:pPr>
            <w:r w:rsidRPr="000D1DF8">
              <w:rPr>
                <w:sz w:val="22"/>
                <w:lang w:val="uk-UA"/>
              </w:rPr>
              <w:t>(П.І.Б.)</w:t>
            </w:r>
          </w:p>
          <w:p w:rsidR="000D1DF8" w:rsidRPr="000D1DF8" w:rsidRDefault="000D1DF8" w:rsidP="000D1DF8">
            <w:pPr>
              <w:contextualSpacing/>
              <w:rPr>
                <w:lang w:val="uk-UA"/>
              </w:rPr>
            </w:pPr>
            <w:r w:rsidRPr="000D1DF8">
              <w:rPr>
                <w:lang w:val="uk-UA"/>
              </w:rPr>
              <w:t>Адреса ______</w:t>
            </w:r>
            <w:r>
              <w:rPr>
                <w:lang w:val="uk-UA"/>
              </w:rPr>
              <w:t>____________________________</w:t>
            </w:r>
          </w:p>
          <w:p w:rsidR="000D1DF8" w:rsidRPr="000D1DF8" w:rsidRDefault="000D1DF8" w:rsidP="000D1DF8">
            <w:pPr>
              <w:contextualSpacing/>
              <w:rPr>
                <w:lang w:val="uk-UA"/>
              </w:rPr>
            </w:pPr>
            <w:r w:rsidRPr="000D1DF8">
              <w:rPr>
                <w:lang w:val="uk-UA"/>
              </w:rPr>
              <w:t>Ідентифікац</w:t>
            </w:r>
            <w:r>
              <w:rPr>
                <w:lang w:val="uk-UA"/>
              </w:rPr>
              <w:t>ійний номер _________________</w:t>
            </w:r>
            <w:r w:rsidRPr="000D1DF8">
              <w:rPr>
                <w:lang w:val="uk-UA"/>
              </w:rPr>
              <w:t>__</w:t>
            </w:r>
          </w:p>
          <w:p w:rsidR="000D1DF8" w:rsidRPr="000D1DF8" w:rsidRDefault="000D1DF8" w:rsidP="000D1DF8">
            <w:pPr>
              <w:contextualSpacing/>
              <w:rPr>
                <w:lang w:val="uk-UA"/>
              </w:rPr>
            </w:pPr>
            <w:r w:rsidRPr="000D1DF8">
              <w:rPr>
                <w:lang w:val="uk-UA"/>
              </w:rPr>
              <w:t>E-</w:t>
            </w:r>
            <w:proofErr w:type="spellStart"/>
            <w:r w:rsidRPr="000D1DF8">
              <w:rPr>
                <w:lang w:val="uk-UA"/>
              </w:rPr>
              <w:t>ma</w:t>
            </w:r>
            <w:r>
              <w:rPr>
                <w:lang w:val="uk-UA"/>
              </w:rPr>
              <w:t>il</w:t>
            </w:r>
            <w:proofErr w:type="spellEnd"/>
            <w:r>
              <w:rPr>
                <w:lang w:val="uk-UA"/>
              </w:rPr>
              <w:t>: ________________________</w:t>
            </w:r>
            <w:r w:rsidRPr="000D1DF8">
              <w:rPr>
                <w:lang w:val="uk-UA"/>
              </w:rPr>
              <w:t>__________</w:t>
            </w:r>
          </w:p>
          <w:p w:rsidR="00B43BB6" w:rsidRPr="00824DED" w:rsidRDefault="000D1DF8" w:rsidP="000D1DF8">
            <w:pPr>
              <w:contextualSpacing/>
              <w:rPr>
                <w:lang w:val="uk-UA"/>
              </w:rPr>
            </w:pPr>
            <w:proofErr w:type="spellStart"/>
            <w:r w:rsidRPr="000D1DF8">
              <w:rPr>
                <w:lang w:val="uk-UA"/>
              </w:rPr>
              <w:t>Те</w:t>
            </w:r>
            <w:r>
              <w:rPr>
                <w:lang w:val="uk-UA"/>
              </w:rPr>
              <w:t>л</w:t>
            </w:r>
            <w:proofErr w:type="spellEnd"/>
            <w:r>
              <w:rPr>
                <w:lang w:val="uk-UA"/>
              </w:rPr>
              <w:t>: _________________________</w:t>
            </w:r>
            <w:r w:rsidRPr="000D1DF8">
              <w:rPr>
                <w:lang w:val="uk-UA"/>
              </w:rPr>
              <w:t>___________</w:t>
            </w:r>
          </w:p>
        </w:tc>
      </w:tr>
    </w:tbl>
    <w:p w:rsidR="00B43BB6" w:rsidRPr="00824DED" w:rsidRDefault="00B43BB6" w:rsidP="00BC273A">
      <w:pPr>
        <w:contextualSpacing/>
        <w:rPr>
          <w:b/>
          <w:lang w:val="uk-UA"/>
        </w:rPr>
      </w:pPr>
    </w:p>
    <w:p w:rsidR="00B43BB6" w:rsidRPr="00824DED" w:rsidRDefault="00B43BB6" w:rsidP="00BC273A">
      <w:pPr>
        <w:contextualSpacing/>
        <w:jc w:val="center"/>
        <w:rPr>
          <w:b/>
          <w:lang w:val="uk-UA"/>
        </w:rPr>
      </w:pPr>
    </w:p>
    <w:p w:rsidR="00B43BB6" w:rsidRPr="00824DED" w:rsidRDefault="00B43BB6" w:rsidP="00BC273A">
      <w:pPr>
        <w:contextualSpacing/>
        <w:jc w:val="center"/>
        <w:rPr>
          <w:b/>
          <w:lang w:val="uk-UA"/>
        </w:rPr>
      </w:pPr>
      <w:r>
        <w:rPr>
          <w:b/>
          <w:lang w:val="uk-UA"/>
        </w:rPr>
        <w:t>Заява</w:t>
      </w:r>
    </w:p>
    <w:p w:rsidR="00B43BB6" w:rsidRDefault="00B43BB6" w:rsidP="00BC273A">
      <w:pPr>
        <w:contextualSpacing/>
        <w:jc w:val="center"/>
        <w:rPr>
          <w:b/>
          <w:lang w:val="uk-UA"/>
        </w:rPr>
      </w:pPr>
      <w:r w:rsidRPr="00824DED">
        <w:rPr>
          <w:b/>
          <w:lang w:val="uk-UA"/>
        </w:rPr>
        <w:t xml:space="preserve">про </w:t>
      </w:r>
      <w:r>
        <w:rPr>
          <w:b/>
          <w:lang w:val="uk-UA"/>
        </w:rPr>
        <w:t>видачу копії судового рішення</w:t>
      </w:r>
    </w:p>
    <w:p w:rsidR="00B43BB6" w:rsidRPr="00824DED" w:rsidRDefault="00B43BB6" w:rsidP="00BC273A">
      <w:pPr>
        <w:contextualSpacing/>
        <w:jc w:val="both"/>
        <w:rPr>
          <w:lang w:val="uk-UA"/>
        </w:rPr>
      </w:pPr>
    </w:p>
    <w:p w:rsidR="00BD4544" w:rsidRPr="00BD4544" w:rsidRDefault="00BD4544" w:rsidP="00BD4544">
      <w:pPr>
        <w:ind w:firstLine="540"/>
        <w:contextualSpacing/>
        <w:jc w:val="both"/>
        <w:rPr>
          <w:lang w:val="uk-UA"/>
        </w:rPr>
      </w:pPr>
      <w:r w:rsidRPr="00BD4544">
        <w:rPr>
          <w:lang w:val="uk-UA"/>
        </w:rPr>
        <w:t xml:space="preserve">На підставі пункту 1 частини 3 статті 44 Кодексу адміністративного судочинства України прошу надати мені дозвіл на отримання копії рішення ___________________________________________________ </w:t>
      </w:r>
      <w:r w:rsidRPr="00BD4544">
        <w:rPr>
          <w:bCs/>
          <w:lang w:val="uk-UA"/>
        </w:rPr>
        <w:t xml:space="preserve">від  _______________ року </w:t>
      </w:r>
      <w:r w:rsidRPr="00BD4544">
        <w:rPr>
          <w:lang w:val="uk-UA"/>
        </w:rPr>
        <w:t> по справі</w:t>
      </w:r>
      <w:r w:rsidRPr="00BD4544">
        <w:rPr>
          <w:bCs/>
          <w:lang w:val="uk-UA"/>
        </w:rPr>
        <w:t> № ________________ </w:t>
      </w:r>
      <w:r w:rsidRPr="00BD4544">
        <w:rPr>
          <w:lang w:val="uk-UA"/>
        </w:rPr>
        <w:t>за позовом</w:t>
      </w:r>
      <w:r w:rsidRPr="00BD4544">
        <w:rPr>
          <w:bCs/>
          <w:lang w:val="uk-UA"/>
        </w:rPr>
        <w:t> </w:t>
      </w:r>
      <w:r>
        <w:rPr>
          <w:lang w:val="uk-UA"/>
        </w:rPr>
        <w:t>________________________________________</w:t>
      </w:r>
      <w:r w:rsidRPr="00BD4544">
        <w:rPr>
          <w:bCs/>
          <w:i/>
          <w:iCs/>
          <w:lang w:val="uk-UA"/>
        </w:rPr>
        <w:t> </w:t>
      </w:r>
      <w:bookmarkStart w:id="0" w:name="_GoBack"/>
      <w:r w:rsidRPr="00F45668">
        <w:rPr>
          <w:bCs/>
          <w:iCs/>
          <w:lang w:val="uk-UA"/>
        </w:rPr>
        <w:t>до</w:t>
      </w:r>
      <w:bookmarkEnd w:id="0"/>
    </w:p>
    <w:p w:rsidR="00BD4544" w:rsidRPr="00BD4544" w:rsidRDefault="00BD4544" w:rsidP="00BD4544">
      <w:pPr>
        <w:ind w:firstLine="540"/>
        <w:contextualSpacing/>
        <w:jc w:val="both"/>
        <w:rPr>
          <w:sz w:val="22"/>
          <w:lang w:val="uk-UA"/>
        </w:rPr>
      </w:pPr>
      <w:r w:rsidRPr="00BD4544">
        <w:rPr>
          <w:bCs/>
          <w:lang w:val="uk-UA"/>
        </w:rPr>
        <w:t>                                                  </w:t>
      </w:r>
      <w:r>
        <w:rPr>
          <w:bCs/>
          <w:lang w:val="uk-UA"/>
        </w:rPr>
        <w:t xml:space="preserve">                           </w:t>
      </w:r>
      <w:r w:rsidRPr="00BD4544">
        <w:rPr>
          <w:bCs/>
          <w:lang w:val="uk-UA"/>
        </w:rPr>
        <w:t>  </w:t>
      </w:r>
      <w:r w:rsidRPr="00BD4544">
        <w:rPr>
          <w:sz w:val="22"/>
          <w:lang w:val="uk-UA"/>
        </w:rPr>
        <w:t xml:space="preserve">П.І.Б. (найменування) </w:t>
      </w:r>
    </w:p>
    <w:p w:rsidR="00BD4544" w:rsidRDefault="00BD4544" w:rsidP="00BD4544">
      <w:pPr>
        <w:contextualSpacing/>
        <w:jc w:val="both"/>
        <w:rPr>
          <w:lang w:val="uk-UA"/>
        </w:rPr>
      </w:pPr>
      <w:r>
        <w:rPr>
          <w:lang w:val="uk-UA"/>
        </w:rPr>
        <w:t xml:space="preserve">_________________________________ про визнання дій _____________________________ </w:t>
      </w:r>
    </w:p>
    <w:p w:rsidR="00BD4544" w:rsidRPr="00BD4544" w:rsidRDefault="00BD4544" w:rsidP="00BD4544">
      <w:pPr>
        <w:contextualSpacing/>
        <w:rPr>
          <w:sz w:val="22"/>
          <w:lang w:val="uk-UA"/>
        </w:rPr>
      </w:pPr>
      <w:r>
        <w:rPr>
          <w:sz w:val="22"/>
          <w:lang w:val="uk-UA"/>
        </w:rPr>
        <w:t xml:space="preserve">                </w:t>
      </w:r>
      <w:r w:rsidRPr="00BD4544">
        <w:rPr>
          <w:sz w:val="22"/>
          <w:lang w:val="uk-UA"/>
        </w:rPr>
        <w:t>П.І.Б. (найменування)</w:t>
      </w:r>
    </w:p>
    <w:p w:rsidR="00BD4544" w:rsidRDefault="00BD4544" w:rsidP="00BD4544">
      <w:pPr>
        <w:contextualSpacing/>
        <w:jc w:val="both"/>
        <w:rPr>
          <w:lang w:val="uk-UA"/>
        </w:rPr>
      </w:pPr>
      <w:r>
        <w:rPr>
          <w:lang w:val="uk-UA"/>
        </w:rPr>
        <w:t>неправомірними.</w:t>
      </w:r>
    </w:p>
    <w:p w:rsidR="00BD4544" w:rsidRDefault="00BD4544" w:rsidP="00BD4544">
      <w:pPr>
        <w:contextualSpacing/>
        <w:jc w:val="both"/>
        <w:rPr>
          <w:lang w:val="uk-UA"/>
        </w:rPr>
      </w:pPr>
    </w:p>
    <w:p w:rsidR="004F1C9D" w:rsidRPr="00BD4544" w:rsidRDefault="004F1C9D" w:rsidP="00BC273A">
      <w:pPr>
        <w:ind w:firstLine="540"/>
        <w:contextualSpacing/>
        <w:jc w:val="both"/>
        <w:rPr>
          <w:lang w:val="uk-UA"/>
        </w:rPr>
      </w:pPr>
    </w:p>
    <w:p w:rsidR="00B43BB6" w:rsidRDefault="00B43BB6" w:rsidP="00BC273A">
      <w:pPr>
        <w:ind w:firstLine="540"/>
        <w:contextualSpacing/>
        <w:jc w:val="both"/>
        <w:rPr>
          <w:lang w:val="uk-UA"/>
        </w:rPr>
      </w:pPr>
      <w:r>
        <w:rPr>
          <w:lang w:val="uk-UA"/>
        </w:rPr>
        <w:t xml:space="preserve">Судове рішення одержується </w:t>
      </w:r>
      <w:r w:rsidRPr="002F717A">
        <w:rPr>
          <w:i/>
          <w:u w:val="single"/>
          <w:lang w:val="uk-UA"/>
        </w:rPr>
        <w:t>вперше</w:t>
      </w:r>
      <w:r>
        <w:rPr>
          <w:lang w:val="uk-UA"/>
        </w:rPr>
        <w:t>.</w:t>
      </w:r>
    </w:p>
    <w:p w:rsidR="00B43BB6" w:rsidRDefault="00B43BB6" w:rsidP="00BC273A">
      <w:pPr>
        <w:ind w:firstLine="540"/>
        <w:contextualSpacing/>
        <w:jc w:val="both"/>
        <w:rPr>
          <w:lang w:val="uk-UA"/>
        </w:rPr>
      </w:pPr>
      <w:r w:rsidRPr="00824DED">
        <w:rPr>
          <w:lang w:val="uk-UA"/>
        </w:rPr>
        <w:t xml:space="preserve">На підставі </w:t>
      </w:r>
      <w:r>
        <w:rPr>
          <w:lang w:val="uk-UA"/>
        </w:rPr>
        <w:t>викладеного</w:t>
      </w:r>
      <w:r w:rsidR="004F1C9D">
        <w:rPr>
          <w:lang w:val="uk-UA"/>
        </w:rPr>
        <w:t xml:space="preserve"> та </w:t>
      </w:r>
      <w:r w:rsidR="00BD4544">
        <w:rPr>
          <w:lang w:val="uk-UA"/>
        </w:rPr>
        <w:t>керуючись п.1 ч. 3 ст. 44</w:t>
      </w:r>
      <w:r w:rsidR="004F1C9D">
        <w:rPr>
          <w:lang w:val="uk-UA"/>
        </w:rPr>
        <w:t xml:space="preserve"> </w:t>
      </w:r>
      <w:r w:rsidR="00BD4544">
        <w:rPr>
          <w:lang w:val="uk-UA"/>
        </w:rPr>
        <w:t>КАС</w:t>
      </w:r>
      <w:r w:rsidR="004F1C9D">
        <w:rPr>
          <w:lang w:val="uk-UA"/>
        </w:rPr>
        <w:t xml:space="preserve"> України</w:t>
      </w:r>
      <w:r w:rsidRPr="00824DED">
        <w:rPr>
          <w:lang w:val="uk-UA"/>
        </w:rPr>
        <w:t>,</w:t>
      </w:r>
    </w:p>
    <w:p w:rsidR="004F1C9D" w:rsidRPr="00824DED" w:rsidRDefault="004F1C9D" w:rsidP="00BC273A">
      <w:pPr>
        <w:ind w:firstLine="540"/>
        <w:contextualSpacing/>
        <w:jc w:val="both"/>
        <w:rPr>
          <w:lang w:val="uk-UA"/>
        </w:rPr>
      </w:pPr>
    </w:p>
    <w:p w:rsidR="00B43BB6" w:rsidRPr="00824DED" w:rsidRDefault="00B43BB6" w:rsidP="00BC273A">
      <w:pPr>
        <w:contextualSpacing/>
        <w:jc w:val="center"/>
        <w:rPr>
          <w:b/>
          <w:lang w:val="uk-UA"/>
        </w:rPr>
      </w:pPr>
    </w:p>
    <w:p w:rsidR="00B43BB6" w:rsidRPr="00824DED" w:rsidRDefault="004F1C9D" w:rsidP="00BC273A">
      <w:pPr>
        <w:contextualSpacing/>
        <w:jc w:val="center"/>
        <w:rPr>
          <w:b/>
          <w:lang w:val="uk-UA"/>
        </w:rPr>
      </w:pPr>
      <w:r>
        <w:rPr>
          <w:b/>
          <w:lang w:val="uk-UA"/>
        </w:rPr>
        <w:t>П</w:t>
      </w:r>
      <w:r w:rsidR="00B43BB6" w:rsidRPr="00824DED">
        <w:rPr>
          <w:b/>
          <w:lang w:val="uk-UA"/>
        </w:rPr>
        <w:t>рошу:</w:t>
      </w:r>
    </w:p>
    <w:p w:rsidR="00B43BB6" w:rsidRDefault="00B43BB6" w:rsidP="00A76EB9">
      <w:pPr>
        <w:numPr>
          <w:ilvl w:val="0"/>
          <w:numId w:val="6"/>
        </w:numPr>
        <w:contextualSpacing/>
        <w:jc w:val="both"/>
        <w:rPr>
          <w:lang w:val="uk-UA"/>
        </w:rPr>
      </w:pPr>
      <w:r>
        <w:rPr>
          <w:lang w:val="uk-UA"/>
        </w:rPr>
        <w:t xml:space="preserve">Видати мені копію повного тексту рішення </w:t>
      </w:r>
      <w:r w:rsidRPr="007E7CB2">
        <w:rPr>
          <w:lang w:val="uk-UA"/>
        </w:rPr>
        <w:t>__________</w:t>
      </w:r>
      <w:r>
        <w:rPr>
          <w:lang w:val="uk-UA"/>
        </w:rPr>
        <w:t xml:space="preserve"> суду від </w:t>
      </w:r>
      <w:r w:rsidRPr="007E7CB2">
        <w:rPr>
          <w:lang w:val="uk-UA"/>
        </w:rPr>
        <w:t>__________</w:t>
      </w:r>
      <w:r>
        <w:rPr>
          <w:lang w:val="uk-UA"/>
        </w:rPr>
        <w:t xml:space="preserve"> року.</w:t>
      </w:r>
    </w:p>
    <w:p w:rsidR="00B43BB6" w:rsidRDefault="00B43BB6" w:rsidP="00A76EB9">
      <w:pPr>
        <w:numPr>
          <w:ilvl w:val="0"/>
          <w:numId w:val="6"/>
        </w:numPr>
        <w:contextualSpacing/>
        <w:jc w:val="both"/>
        <w:rPr>
          <w:lang w:val="uk-UA"/>
        </w:rPr>
      </w:pPr>
      <w:r w:rsidRPr="00DA555F">
        <w:rPr>
          <w:lang w:val="uk-UA"/>
        </w:rPr>
        <w:t xml:space="preserve">Надіслати </w:t>
      </w:r>
      <w:r>
        <w:rPr>
          <w:lang w:val="uk-UA"/>
        </w:rPr>
        <w:t xml:space="preserve">копію судового рішення </w:t>
      </w:r>
      <w:r w:rsidRPr="00DA555F">
        <w:rPr>
          <w:lang w:val="uk-UA"/>
        </w:rPr>
        <w:t xml:space="preserve">рекомендованим </w:t>
      </w:r>
      <w:r>
        <w:rPr>
          <w:lang w:val="uk-UA"/>
        </w:rPr>
        <w:t xml:space="preserve">листом з повідомленням про вручення </w:t>
      </w:r>
      <w:r w:rsidRPr="00DA555F">
        <w:rPr>
          <w:lang w:val="uk-UA"/>
        </w:rPr>
        <w:t>або повідомити телефон</w:t>
      </w:r>
      <w:r>
        <w:rPr>
          <w:lang w:val="uk-UA"/>
        </w:rPr>
        <w:t>ом</w:t>
      </w:r>
      <w:r w:rsidRPr="00DA555F">
        <w:rPr>
          <w:lang w:val="uk-UA"/>
        </w:rPr>
        <w:t xml:space="preserve"> про </w:t>
      </w:r>
      <w:r>
        <w:rPr>
          <w:lang w:val="uk-UA"/>
        </w:rPr>
        <w:t xml:space="preserve">час та </w:t>
      </w:r>
      <w:r w:rsidRPr="00DA555F">
        <w:rPr>
          <w:lang w:val="uk-UA"/>
        </w:rPr>
        <w:t xml:space="preserve">місце </w:t>
      </w:r>
      <w:r>
        <w:rPr>
          <w:lang w:val="uk-UA"/>
        </w:rPr>
        <w:t xml:space="preserve">його </w:t>
      </w:r>
      <w:r w:rsidRPr="00DA555F">
        <w:rPr>
          <w:lang w:val="uk-UA"/>
        </w:rPr>
        <w:t xml:space="preserve">отримання на руки під </w:t>
      </w:r>
      <w:r>
        <w:rPr>
          <w:lang w:val="uk-UA"/>
        </w:rPr>
        <w:t>розписку</w:t>
      </w:r>
      <w:r w:rsidRPr="00DA555F">
        <w:rPr>
          <w:lang w:val="uk-UA"/>
        </w:rPr>
        <w:t>.</w:t>
      </w:r>
    </w:p>
    <w:p w:rsidR="00B43BB6" w:rsidRDefault="00B43BB6" w:rsidP="00BC273A">
      <w:pPr>
        <w:contextualSpacing/>
        <w:rPr>
          <w:lang w:val="uk-UA"/>
        </w:rPr>
      </w:pPr>
    </w:p>
    <w:p w:rsidR="00B43BB6" w:rsidRPr="00824DED" w:rsidRDefault="00B43BB6" w:rsidP="00BC273A">
      <w:pPr>
        <w:contextualSpacing/>
        <w:rPr>
          <w:lang w:val="uk-UA"/>
        </w:rPr>
      </w:pPr>
    </w:p>
    <w:p w:rsidR="00B43BB6" w:rsidRPr="00824DED" w:rsidRDefault="00B43BB6" w:rsidP="004F1C9D">
      <w:pPr>
        <w:contextualSpacing/>
        <w:rPr>
          <w:lang w:val="uk-UA"/>
        </w:rPr>
      </w:pPr>
    </w:p>
    <w:p w:rsidR="00B43BB6" w:rsidRPr="00824DED" w:rsidRDefault="00B43BB6" w:rsidP="00BC273A">
      <w:pPr>
        <w:contextualSpacing/>
        <w:rPr>
          <w:lang w:val="uk-UA"/>
        </w:rPr>
      </w:pPr>
    </w:p>
    <w:p w:rsidR="00B43BB6" w:rsidRPr="00824DED" w:rsidRDefault="00B43BB6" w:rsidP="00BC273A">
      <w:pPr>
        <w:contextualSpacing/>
        <w:rPr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13"/>
        <w:gridCol w:w="3113"/>
        <w:gridCol w:w="3113"/>
      </w:tblGrid>
      <w:tr w:rsidR="00B43BB6" w:rsidRPr="004F1C9D" w:rsidTr="006C6E93">
        <w:tc>
          <w:tcPr>
            <w:tcW w:w="3113" w:type="dxa"/>
          </w:tcPr>
          <w:p w:rsidR="00B43BB6" w:rsidRPr="004F1C9D" w:rsidRDefault="004F1C9D" w:rsidP="00BC273A">
            <w:pPr>
              <w:contextualSpacing/>
              <w:jc w:val="both"/>
              <w:rPr>
                <w:lang w:val="uk-UA"/>
              </w:rPr>
            </w:pPr>
            <w:r w:rsidRPr="004F1C9D">
              <w:rPr>
                <w:lang w:val="uk-UA"/>
              </w:rPr>
              <w:t>«___»</w:t>
            </w:r>
            <w:r w:rsidR="00B43BB6" w:rsidRPr="004F1C9D">
              <w:rPr>
                <w:lang w:val="uk-UA"/>
              </w:rPr>
              <w:t xml:space="preserve"> __________ 20__ р.</w:t>
            </w:r>
          </w:p>
        </w:tc>
        <w:tc>
          <w:tcPr>
            <w:tcW w:w="3113" w:type="dxa"/>
          </w:tcPr>
          <w:p w:rsidR="00B43BB6" w:rsidRPr="004F1C9D" w:rsidRDefault="00B43BB6" w:rsidP="00BC273A">
            <w:pPr>
              <w:contextualSpacing/>
              <w:jc w:val="center"/>
              <w:rPr>
                <w:lang w:val="uk-UA"/>
              </w:rPr>
            </w:pPr>
            <w:r w:rsidRPr="004F1C9D">
              <w:rPr>
                <w:lang w:val="uk-UA"/>
              </w:rPr>
              <w:t>_______________</w:t>
            </w:r>
          </w:p>
          <w:p w:rsidR="00B43BB6" w:rsidRPr="004F1C9D" w:rsidRDefault="00B43BB6" w:rsidP="00BC273A">
            <w:pPr>
              <w:contextualSpacing/>
              <w:rPr>
                <w:sz w:val="20"/>
                <w:szCs w:val="20"/>
                <w:lang w:val="uk-UA"/>
              </w:rPr>
            </w:pPr>
            <w:r w:rsidRPr="004F1C9D">
              <w:rPr>
                <w:sz w:val="20"/>
                <w:szCs w:val="20"/>
                <w:lang w:val="uk-UA"/>
              </w:rPr>
              <w:t xml:space="preserve">           підпис</w:t>
            </w:r>
          </w:p>
        </w:tc>
        <w:tc>
          <w:tcPr>
            <w:tcW w:w="3113" w:type="dxa"/>
          </w:tcPr>
          <w:p w:rsidR="00B43BB6" w:rsidRPr="004F1C9D" w:rsidRDefault="00B43BB6" w:rsidP="00BC273A">
            <w:pPr>
              <w:contextualSpacing/>
              <w:jc w:val="right"/>
              <w:rPr>
                <w:lang w:val="uk-UA"/>
              </w:rPr>
            </w:pPr>
            <w:r w:rsidRPr="004F1C9D">
              <w:rPr>
                <w:lang w:val="uk-UA"/>
              </w:rPr>
              <w:t>_______________</w:t>
            </w:r>
          </w:p>
        </w:tc>
      </w:tr>
    </w:tbl>
    <w:p w:rsidR="00B43BB6" w:rsidRPr="004F1C9D" w:rsidRDefault="00B43BB6" w:rsidP="00BC273A">
      <w:pPr>
        <w:contextualSpacing/>
        <w:rPr>
          <w:lang w:val="uk-UA"/>
        </w:rPr>
      </w:pPr>
    </w:p>
    <w:sectPr w:rsidR="00B43BB6" w:rsidRPr="004F1C9D" w:rsidSect="00411507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76001"/>
    <w:multiLevelType w:val="hybridMultilevel"/>
    <w:tmpl w:val="A5400D3E"/>
    <w:lvl w:ilvl="0" w:tplc="0750F13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20A05A32"/>
    <w:multiLevelType w:val="hybridMultilevel"/>
    <w:tmpl w:val="DAB639C6"/>
    <w:lvl w:ilvl="0" w:tplc="04190011">
      <w:start w:val="1"/>
      <w:numFmt w:val="decimal"/>
      <w:lvlText w:val="%1)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" w15:restartNumberingAfterBreak="0">
    <w:nsid w:val="418309BC"/>
    <w:multiLevelType w:val="hybridMultilevel"/>
    <w:tmpl w:val="6936CF3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3A53569"/>
    <w:multiLevelType w:val="hybridMultilevel"/>
    <w:tmpl w:val="22B6E5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54866B2"/>
    <w:multiLevelType w:val="hybridMultilevel"/>
    <w:tmpl w:val="20EECC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3642391"/>
    <w:multiLevelType w:val="hybridMultilevel"/>
    <w:tmpl w:val="5314B3F0"/>
    <w:lvl w:ilvl="0" w:tplc="A6D6EF5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DAD"/>
    <w:rsid w:val="00014C41"/>
    <w:rsid w:val="00024CA8"/>
    <w:rsid w:val="00033747"/>
    <w:rsid w:val="0004673C"/>
    <w:rsid w:val="00077FD3"/>
    <w:rsid w:val="00096611"/>
    <w:rsid w:val="000C4445"/>
    <w:rsid w:val="000D1DF8"/>
    <w:rsid w:val="000E1DA8"/>
    <w:rsid w:val="000F5C50"/>
    <w:rsid w:val="001011F5"/>
    <w:rsid w:val="001115AF"/>
    <w:rsid w:val="001B0FC9"/>
    <w:rsid w:val="001D4AA6"/>
    <w:rsid w:val="001E77EF"/>
    <w:rsid w:val="001F408E"/>
    <w:rsid w:val="002056F4"/>
    <w:rsid w:val="0029152C"/>
    <w:rsid w:val="002E4988"/>
    <w:rsid w:val="002E792D"/>
    <w:rsid w:val="002F717A"/>
    <w:rsid w:val="00326BD0"/>
    <w:rsid w:val="00334BE4"/>
    <w:rsid w:val="00354526"/>
    <w:rsid w:val="003B277A"/>
    <w:rsid w:val="003B4F33"/>
    <w:rsid w:val="00411507"/>
    <w:rsid w:val="00416E7A"/>
    <w:rsid w:val="00464B05"/>
    <w:rsid w:val="00495DA7"/>
    <w:rsid w:val="004B1360"/>
    <w:rsid w:val="004F1C9D"/>
    <w:rsid w:val="00523863"/>
    <w:rsid w:val="00526D1E"/>
    <w:rsid w:val="005933AA"/>
    <w:rsid w:val="00634CA0"/>
    <w:rsid w:val="006631A6"/>
    <w:rsid w:val="006C6E93"/>
    <w:rsid w:val="006D1ACF"/>
    <w:rsid w:val="006E3DAD"/>
    <w:rsid w:val="007307C4"/>
    <w:rsid w:val="007E7CB2"/>
    <w:rsid w:val="00824DED"/>
    <w:rsid w:val="008313EB"/>
    <w:rsid w:val="00851E8C"/>
    <w:rsid w:val="00856C5E"/>
    <w:rsid w:val="008870D5"/>
    <w:rsid w:val="008A2483"/>
    <w:rsid w:val="008B1DA4"/>
    <w:rsid w:val="008C3466"/>
    <w:rsid w:val="008C3DB8"/>
    <w:rsid w:val="008C4CFA"/>
    <w:rsid w:val="00901BCE"/>
    <w:rsid w:val="00982362"/>
    <w:rsid w:val="009D74D7"/>
    <w:rsid w:val="009F6D0D"/>
    <w:rsid w:val="00A76EB9"/>
    <w:rsid w:val="00AA1438"/>
    <w:rsid w:val="00B43BB6"/>
    <w:rsid w:val="00BA62E8"/>
    <w:rsid w:val="00BC273A"/>
    <w:rsid w:val="00BC4A30"/>
    <w:rsid w:val="00BD4544"/>
    <w:rsid w:val="00C86365"/>
    <w:rsid w:val="00C9002B"/>
    <w:rsid w:val="00CE6EA3"/>
    <w:rsid w:val="00CF5234"/>
    <w:rsid w:val="00D26955"/>
    <w:rsid w:val="00D61B22"/>
    <w:rsid w:val="00D7007B"/>
    <w:rsid w:val="00DA3B87"/>
    <w:rsid w:val="00DA555F"/>
    <w:rsid w:val="00E5274E"/>
    <w:rsid w:val="00EB4CDD"/>
    <w:rsid w:val="00EC436D"/>
    <w:rsid w:val="00ED4E06"/>
    <w:rsid w:val="00EF1F0D"/>
    <w:rsid w:val="00F45668"/>
    <w:rsid w:val="00F64BCC"/>
    <w:rsid w:val="00F85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58CED0"/>
  <w15:docId w15:val="{A2166DC3-3CBE-6F4C-83E3-CF935CA7C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6C5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E3D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F64BC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2056F4"/>
    <w:rPr>
      <w:sz w:val="2"/>
    </w:rPr>
  </w:style>
  <w:style w:type="character" w:customStyle="1" w:styleId="a6">
    <w:name w:val="Текст выноски Знак"/>
    <w:link w:val="a5"/>
    <w:uiPriority w:val="99"/>
    <w:semiHidden/>
    <w:locked/>
    <w:rPr>
      <w:rFonts w:ascii="Times New Roman" w:hAnsi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0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938</Words>
  <Characters>535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 Малиневський</dc:creator>
  <cp:keywords/>
  <dc:description/>
  <cp:lastModifiedBy>Admin</cp:lastModifiedBy>
  <cp:revision>4</cp:revision>
  <cp:lastPrinted>2018-01-30T11:03:00Z</cp:lastPrinted>
  <dcterms:created xsi:type="dcterms:W3CDTF">2022-09-25T19:11:00Z</dcterms:created>
  <dcterms:modified xsi:type="dcterms:W3CDTF">2022-09-25T19:31:00Z</dcterms:modified>
</cp:coreProperties>
</file>